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3DF" w:rsidRPr="00013ED9" w:rsidRDefault="00637987" w:rsidP="006873DF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C6A20F" wp14:editId="6D44033F">
            <wp:simplePos x="0" y="0"/>
            <wp:positionH relativeFrom="column">
              <wp:posOffset>125095</wp:posOffset>
            </wp:positionH>
            <wp:positionV relativeFrom="paragraph">
              <wp:posOffset>-166370</wp:posOffset>
            </wp:positionV>
            <wp:extent cx="1397000" cy="1384300"/>
            <wp:effectExtent l="190500" t="190500" r="184150" b="1968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4" t="21736" r="24680" b="37607"/>
                    <a:stretch/>
                  </pic:blipFill>
                  <pic:spPr bwMode="auto">
                    <a:xfrm>
                      <a:off x="0" y="0"/>
                      <a:ext cx="1397000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12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185FC" wp14:editId="6FDDCA6B">
                <wp:simplePos x="0" y="0"/>
                <wp:positionH relativeFrom="column">
                  <wp:posOffset>1651254</wp:posOffset>
                </wp:positionH>
                <wp:positionV relativeFrom="paragraph">
                  <wp:posOffset>-255524</wp:posOffset>
                </wp:positionV>
                <wp:extent cx="1072515" cy="1382573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382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C49" w:rsidRPr="004F49A7" w:rsidRDefault="00FD4C49" w:rsidP="009E7123">
                            <w:pPr>
                              <w:spacing w:before="240" w:line="480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F49A7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 xml:space="preserve">By schools. </w:t>
                            </w:r>
                          </w:p>
                          <w:p w:rsidR="00FD4C49" w:rsidRPr="004F49A7" w:rsidRDefault="00FD4C49" w:rsidP="009E7123">
                            <w:pPr>
                              <w:spacing w:before="240" w:line="480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F49A7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 xml:space="preserve">With schools.  </w:t>
                            </w:r>
                          </w:p>
                          <w:p w:rsidR="00FD4C49" w:rsidRPr="004F49A7" w:rsidRDefault="00FD4C49" w:rsidP="009E7123">
                            <w:pPr>
                              <w:spacing w:before="240" w:line="480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F49A7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For schools.</w:t>
                            </w:r>
                          </w:p>
                          <w:p w:rsidR="00FD4C49" w:rsidRPr="00DC36A8" w:rsidRDefault="00FD4C49" w:rsidP="009E7123">
                            <w:pPr>
                              <w:spacing w:before="240" w:line="48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185F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0pt;margin-top:-20.1pt;width:84.45pt;height:10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tztg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" filled="f" stroked="f">
                <v:textbox>
                  <w:txbxContent>
                    <w:p w:rsidR="00FD4C49" w:rsidRPr="004F49A7" w:rsidRDefault="00FD4C49" w:rsidP="009E7123">
                      <w:pPr>
                        <w:spacing w:before="240" w:line="480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 w:rsidRPr="004F49A7"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 xml:space="preserve">By schools. </w:t>
                      </w:r>
                    </w:p>
                    <w:p w:rsidR="00FD4C49" w:rsidRPr="004F49A7" w:rsidRDefault="00FD4C49" w:rsidP="009E7123">
                      <w:pPr>
                        <w:spacing w:before="240" w:line="480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 w:rsidRPr="004F49A7"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 xml:space="preserve">With schools.  </w:t>
                      </w:r>
                    </w:p>
                    <w:p w:rsidR="00FD4C49" w:rsidRPr="004F49A7" w:rsidRDefault="00FD4C49" w:rsidP="009E7123">
                      <w:pPr>
                        <w:spacing w:before="240" w:line="480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</w:pPr>
                      <w:r w:rsidRPr="004F49A7">
                        <w:rPr>
                          <w:rFonts w:cs="Arial"/>
                          <w:b/>
                          <w:color w:val="000000" w:themeColor="text1"/>
                          <w:sz w:val="20"/>
                        </w:rPr>
                        <w:t>For schools.</w:t>
                      </w:r>
                    </w:p>
                    <w:p w:rsidR="00FD4C49" w:rsidRPr="00DC36A8" w:rsidRDefault="00FD4C49" w:rsidP="009E7123">
                      <w:pPr>
                        <w:spacing w:before="240" w:line="480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4394" w:rsidRPr="00013ED9" w:rsidRDefault="00364394" w:rsidP="006873DF">
      <w:pPr>
        <w:rPr>
          <w:b/>
          <w:sz w:val="24"/>
        </w:rPr>
      </w:pPr>
    </w:p>
    <w:p w:rsidR="00364394" w:rsidRDefault="009E7123" w:rsidP="009E7123">
      <w:pPr>
        <w:tabs>
          <w:tab w:val="left" w:pos="5875"/>
        </w:tabs>
        <w:rPr>
          <w:noProof/>
        </w:rPr>
      </w:pPr>
      <w:r>
        <w:rPr>
          <w:noProof/>
        </w:rPr>
        <w:tab/>
      </w:r>
    </w:p>
    <w:p w:rsidR="00DC36A8" w:rsidRDefault="00DC36A8" w:rsidP="006873DF">
      <w:pPr>
        <w:rPr>
          <w:noProof/>
        </w:rPr>
      </w:pPr>
    </w:p>
    <w:p w:rsidR="004F49A7" w:rsidRDefault="004F49A7" w:rsidP="004F49A7">
      <w:pPr>
        <w:spacing w:after="0"/>
        <w:rPr>
          <w:b/>
          <w:sz w:val="24"/>
        </w:rPr>
      </w:pPr>
    </w:p>
    <w:p w:rsidR="00865499" w:rsidRPr="00013ED9" w:rsidRDefault="00865499" w:rsidP="00865499">
      <w:pPr>
        <w:jc w:val="center"/>
        <w:rPr>
          <w:b/>
          <w:sz w:val="28"/>
        </w:rPr>
      </w:pPr>
      <w:r w:rsidRPr="00013ED9">
        <w:rPr>
          <w:b/>
          <w:sz w:val="28"/>
        </w:rPr>
        <w:t>BPIP ANNUAL CONFERENCE BOOKING FORM</w:t>
      </w:r>
      <w:r w:rsidR="00351A6E">
        <w:rPr>
          <w:noProof/>
        </w:rPr>
        <w:drawing>
          <wp:anchor distT="0" distB="0" distL="114300" distR="114300" simplePos="0" relativeHeight="251661311" behindDoc="1" locked="0" layoutInCell="1" allowOverlap="1" wp14:anchorId="55B4CE34" wp14:editId="1457794F">
            <wp:simplePos x="0" y="0"/>
            <wp:positionH relativeFrom="column">
              <wp:posOffset>4255770</wp:posOffset>
            </wp:positionH>
            <wp:positionV relativeFrom="paragraph">
              <wp:posOffset>-2003425</wp:posOffset>
            </wp:positionV>
            <wp:extent cx="2311400" cy="24866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4" t="14005" r="7194" b="5033"/>
                    <a:stretch/>
                  </pic:blipFill>
                  <pic:spPr bwMode="auto">
                    <a:xfrm>
                      <a:off x="0" y="0"/>
                      <a:ext cx="2311400" cy="248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499" w:rsidRPr="00351A6E" w:rsidRDefault="00865499" w:rsidP="00865499">
      <w:pPr>
        <w:jc w:val="center"/>
        <w:rPr>
          <w:b/>
          <w:sz w:val="26"/>
          <w:szCs w:val="26"/>
        </w:rPr>
      </w:pPr>
      <w:r w:rsidRPr="00351A6E">
        <w:rPr>
          <w:b/>
          <w:sz w:val="26"/>
          <w:szCs w:val="26"/>
        </w:rPr>
        <w:t xml:space="preserve">Great Victoria Hotel Bradford </w:t>
      </w:r>
    </w:p>
    <w:p w:rsidR="00865499" w:rsidRPr="00351A6E" w:rsidRDefault="005302DD" w:rsidP="0086549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r w:rsidR="00494AA9">
        <w:rPr>
          <w:b/>
          <w:sz w:val="26"/>
          <w:szCs w:val="26"/>
        </w:rPr>
        <w:t>7</w:t>
      </w:r>
      <w:r w:rsidRPr="005302DD">
        <w:rPr>
          <w:b/>
          <w:sz w:val="26"/>
          <w:szCs w:val="26"/>
          <w:vertAlign w:val="superscript"/>
        </w:rPr>
        <w:t>th</w:t>
      </w:r>
      <w:r>
        <w:rPr>
          <w:b/>
          <w:sz w:val="26"/>
          <w:szCs w:val="26"/>
        </w:rPr>
        <w:t xml:space="preserve"> and 2</w:t>
      </w:r>
      <w:r w:rsidR="00494AA9">
        <w:rPr>
          <w:b/>
          <w:sz w:val="26"/>
          <w:szCs w:val="26"/>
        </w:rPr>
        <w:t>8</w:t>
      </w:r>
      <w:r w:rsidRPr="005302DD">
        <w:rPr>
          <w:b/>
          <w:sz w:val="26"/>
          <w:szCs w:val="26"/>
          <w:vertAlign w:val="superscript"/>
        </w:rPr>
        <w:t>th</w:t>
      </w:r>
      <w:r>
        <w:rPr>
          <w:b/>
          <w:sz w:val="26"/>
          <w:szCs w:val="26"/>
        </w:rPr>
        <w:t xml:space="preserve"> September 201</w:t>
      </w:r>
      <w:r w:rsidR="00494AA9">
        <w:rPr>
          <w:b/>
          <w:sz w:val="26"/>
          <w:szCs w:val="26"/>
        </w:rPr>
        <w:t>8</w:t>
      </w:r>
    </w:p>
    <w:p w:rsidR="00351A6E" w:rsidRDefault="00865499" w:rsidP="00351A6E">
      <w:pPr>
        <w:spacing w:after="0" w:line="240" w:lineRule="auto"/>
        <w:jc w:val="center"/>
        <w:rPr>
          <w:b/>
          <w:sz w:val="26"/>
          <w:szCs w:val="26"/>
        </w:rPr>
      </w:pPr>
      <w:r w:rsidRPr="00351A6E">
        <w:rPr>
          <w:b/>
          <w:sz w:val="26"/>
          <w:szCs w:val="26"/>
        </w:rPr>
        <w:t>Key Note Speaker</w:t>
      </w:r>
      <w:r w:rsidR="00351A6E" w:rsidRPr="00351A6E">
        <w:rPr>
          <w:b/>
          <w:sz w:val="26"/>
          <w:szCs w:val="26"/>
        </w:rPr>
        <w:t>s</w:t>
      </w:r>
    </w:p>
    <w:p w:rsidR="00494AA9" w:rsidRDefault="00494AA9" w:rsidP="00351A6E">
      <w:pPr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Barry </w:t>
      </w:r>
      <w:proofErr w:type="spellStart"/>
      <w:r>
        <w:rPr>
          <w:sz w:val="24"/>
        </w:rPr>
        <w:t>Hymer</w:t>
      </w:r>
      <w:proofErr w:type="spellEnd"/>
      <w:r>
        <w:rPr>
          <w:sz w:val="24"/>
        </w:rPr>
        <w:t xml:space="preserve"> – Emeritus Professor of Psychology in Education</w:t>
      </w:r>
    </w:p>
    <w:p w:rsidR="00494AA9" w:rsidRDefault="00494AA9" w:rsidP="00351A6E">
      <w:pPr>
        <w:spacing w:after="0" w:line="240" w:lineRule="auto"/>
        <w:jc w:val="center"/>
        <w:rPr>
          <w:sz w:val="24"/>
        </w:rPr>
      </w:pPr>
      <w:r w:rsidRPr="002E676C">
        <w:rPr>
          <w:sz w:val="24"/>
        </w:rPr>
        <w:t xml:space="preserve">Rob </w:t>
      </w:r>
      <w:proofErr w:type="spellStart"/>
      <w:r w:rsidRPr="002E676C">
        <w:rPr>
          <w:sz w:val="24"/>
        </w:rPr>
        <w:t>Kelsall</w:t>
      </w:r>
      <w:proofErr w:type="spellEnd"/>
      <w:r w:rsidRPr="002E676C">
        <w:rPr>
          <w:sz w:val="24"/>
        </w:rPr>
        <w:t xml:space="preserve"> – National Secretary for NAHT</w:t>
      </w:r>
    </w:p>
    <w:p w:rsidR="00494AA9" w:rsidRDefault="00494AA9" w:rsidP="00351A6E">
      <w:pPr>
        <w:spacing w:after="0" w:line="240" w:lineRule="auto"/>
        <w:jc w:val="center"/>
        <w:rPr>
          <w:sz w:val="24"/>
          <w:lang w:val="de-DE"/>
        </w:rPr>
      </w:pPr>
      <w:r>
        <w:rPr>
          <w:sz w:val="24"/>
          <w:lang w:val="de-DE"/>
        </w:rPr>
        <w:t>Claire Kelly – Mindfulness in Schools</w:t>
      </w:r>
    </w:p>
    <w:p w:rsidR="00494AA9" w:rsidRPr="00351A6E" w:rsidRDefault="00494AA9" w:rsidP="00351A6E">
      <w:pPr>
        <w:spacing w:after="0" w:line="240" w:lineRule="auto"/>
        <w:jc w:val="center"/>
        <w:rPr>
          <w:b/>
          <w:sz w:val="26"/>
          <w:szCs w:val="26"/>
        </w:rPr>
      </w:pPr>
      <w:r>
        <w:rPr>
          <w:sz w:val="24"/>
        </w:rPr>
        <w:t xml:space="preserve">David Cameron – Director of Children’s Services for Stirling Council </w:t>
      </w:r>
    </w:p>
    <w:p w:rsidR="00865499" w:rsidRPr="00013ED9" w:rsidRDefault="00865499" w:rsidP="00865499">
      <w:pPr>
        <w:spacing w:after="0"/>
        <w:rPr>
          <w:b/>
          <w:sz w:val="24"/>
        </w:rPr>
      </w:pPr>
    </w:p>
    <w:p w:rsidR="00865499" w:rsidRPr="0078171B" w:rsidRDefault="00865499" w:rsidP="00865499">
      <w:pPr>
        <w:spacing w:after="0" w:line="360" w:lineRule="auto"/>
        <w:rPr>
          <w:sz w:val="24"/>
          <w:u w:val="single"/>
        </w:rPr>
      </w:pPr>
      <w:r w:rsidRPr="00013ED9">
        <w:rPr>
          <w:sz w:val="24"/>
        </w:rPr>
        <w:t>Name of school</w:t>
      </w:r>
      <w:r w:rsidR="0078171B">
        <w:rPr>
          <w:sz w:val="24"/>
        </w:rPr>
        <w:t xml:space="preserve">  </w:t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</w:p>
    <w:p w:rsidR="00865499" w:rsidRPr="0078171B" w:rsidRDefault="005177EC" w:rsidP="00865499">
      <w:pPr>
        <w:spacing w:after="0" w:line="360" w:lineRule="auto"/>
        <w:rPr>
          <w:sz w:val="24"/>
          <w:u w:val="single"/>
        </w:rPr>
      </w:pPr>
      <w:r>
        <w:rPr>
          <w:sz w:val="24"/>
        </w:rPr>
        <w:t>Headteacher</w:t>
      </w:r>
      <w:r w:rsidR="0078171B">
        <w:rPr>
          <w:sz w:val="24"/>
        </w:rPr>
        <w:t xml:space="preserve">  </w:t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</w:p>
    <w:p w:rsidR="00865499" w:rsidRPr="0078171B" w:rsidRDefault="00865499" w:rsidP="00865499">
      <w:pPr>
        <w:spacing w:after="0" w:line="360" w:lineRule="auto"/>
        <w:rPr>
          <w:sz w:val="24"/>
          <w:u w:val="single"/>
        </w:rPr>
      </w:pPr>
      <w:r w:rsidRPr="00013ED9">
        <w:rPr>
          <w:sz w:val="24"/>
        </w:rPr>
        <w:t>Email address</w:t>
      </w:r>
      <w:r w:rsidR="0078171B">
        <w:rPr>
          <w:sz w:val="24"/>
        </w:rPr>
        <w:t xml:space="preserve">  </w:t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  <w:r w:rsidR="0078171B">
        <w:rPr>
          <w:sz w:val="24"/>
          <w:u w:val="single"/>
        </w:rPr>
        <w:tab/>
      </w:r>
    </w:p>
    <w:p w:rsidR="00865499" w:rsidRPr="00013ED9" w:rsidRDefault="00865499" w:rsidP="00865499">
      <w:pPr>
        <w:spacing w:after="0"/>
        <w:rPr>
          <w:sz w:val="24"/>
        </w:rPr>
      </w:pPr>
      <w:r w:rsidRPr="00013ED9">
        <w:rPr>
          <w:sz w:val="24"/>
        </w:rPr>
        <w:t>I will be attending the conference on:-</w:t>
      </w:r>
      <w:r w:rsidR="0078171B">
        <w:rPr>
          <w:sz w:val="24"/>
        </w:rPr>
        <w:t xml:space="preserve"> </w:t>
      </w:r>
    </w:p>
    <w:p w:rsidR="00865499" w:rsidRPr="00013ED9" w:rsidRDefault="00865499" w:rsidP="00865499">
      <w:pPr>
        <w:spacing w:after="0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6"/>
        <w:gridCol w:w="2376"/>
      </w:tblGrid>
      <w:tr w:rsidR="00865499" w:rsidRPr="00960D14" w:rsidTr="008A4073">
        <w:tc>
          <w:tcPr>
            <w:tcW w:w="6866" w:type="dxa"/>
            <w:shd w:val="clear" w:color="auto" w:fill="auto"/>
          </w:tcPr>
          <w:p w:rsidR="00865499" w:rsidRPr="00960D14" w:rsidRDefault="00865499" w:rsidP="00494AA9">
            <w:pPr>
              <w:spacing w:before="240" w:after="0" w:line="240" w:lineRule="auto"/>
              <w:rPr>
                <w:sz w:val="24"/>
              </w:rPr>
            </w:pPr>
            <w:r w:rsidRPr="00960D14">
              <w:rPr>
                <w:sz w:val="24"/>
              </w:rPr>
              <w:t xml:space="preserve">Thursday </w:t>
            </w:r>
            <w:r w:rsidR="00351A6E">
              <w:rPr>
                <w:sz w:val="24"/>
              </w:rPr>
              <w:t>2</w:t>
            </w:r>
            <w:r w:rsidR="00494AA9">
              <w:rPr>
                <w:sz w:val="24"/>
              </w:rPr>
              <w:t>7</w:t>
            </w:r>
            <w:r w:rsidR="00351A6E" w:rsidRPr="00351A6E">
              <w:rPr>
                <w:sz w:val="24"/>
                <w:vertAlign w:val="superscript"/>
              </w:rPr>
              <w:t>th</w:t>
            </w:r>
            <w:r w:rsidR="00351A6E">
              <w:rPr>
                <w:sz w:val="24"/>
              </w:rPr>
              <w:t xml:space="preserve"> </w:t>
            </w:r>
            <w:r w:rsidRPr="00960D14">
              <w:rPr>
                <w:sz w:val="24"/>
              </w:rPr>
              <w:t>September 201</w:t>
            </w:r>
            <w:r w:rsidR="00494AA9">
              <w:rPr>
                <w:sz w:val="24"/>
              </w:rPr>
              <w:t>8</w:t>
            </w:r>
            <w:r>
              <w:rPr>
                <w:sz w:val="24"/>
              </w:rPr>
              <w:t xml:space="preserve">   (Full day)</w:t>
            </w:r>
          </w:p>
        </w:tc>
        <w:tc>
          <w:tcPr>
            <w:tcW w:w="2376" w:type="dxa"/>
            <w:shd w:val="clear" w:color="auto" w:fill="auto"/>
          </w:tcPr>
          <w:p w:rsidR="00865499" w:rsidRPr="00960D14" w:rsidRDefault="00865499" w:rsidP="008A4073">
            <w:pPr>
              <w:spacing w:before="240" w:after="0" w:line="240" w:lineRule="auto"/>
              <w:rPr>
                <w:sz w:val="24"/>
              </w:rPr>
            </w:pPr>
          </w:p>
        </w:tc>
      </w:tr>
      <w:tr w:rsidR="00865499" w:rsidRPr="00960D14" w:rsidTr="008A4073">
        <w:tc>
          <w:tcPr>
            <w:tcW w:w="6866" w:type="dxa"/>
            <w:shd w:val="clear" w:color="auto" w:fill="auto"/>
          </w:tcPr>
          <w:p w:rsidR="00865499" w:rsidRPr="00960D14" w:rsidRDefault="00865499" w:rsidP="00494AA9">
            <w:pPr>
              <w:spacing w:before="240" w:after="0" w:line="240" w:lineRule="auto"/>
              <w:rPr>
                <w:sz w:val="24"/>
              </w:rPr>
            </w:pPr>
            <w:r w:rsidRPr="00960D14">
              <w:rPr>
                <w:sz w:val="24"/>
              </w:rPr>
              <w:t>Friday 2</w:t>
            </w:r>
            <w:r w:rsidR="00494AA9">
              <w:rPr>
                <w:sz w:val="24"/>
              </w:rPr>
              <w:t>8</w:t>
            </w:r>
            <w:r w:rsidR="00351A6E" w:rsidRPr="00351A6E">
              <w:rPr>
                <w:sz w:val="24"/>
                <w:vertAlign w:val="superscript"/>
              </w:rPr>
              <w:t>th</w:t>
            </w:r>
            <w:r w:rsidR="00351A6E">
              <w:rPr>
                <w:sz w:val="24"/>
              </w:rPr>
              <w:t xml:space="preserve"> </w:t>
            </w:r>
            <w:r w:rsidRPr="00960D14">
              <w:rPr>
                <w:sz w:val="24"/>
              </w:rPr>
              <w:t>September 201</w:t>
            </w:r>
            <w:r w:rsidR="00494AA9">
              <w:rPr>
                <w:sz w:val="24"/>
              </w:rPr>
              <w:t>8</w:t>
            </w:r>
            <w:r>
              <w:rPr>
                <w:sz w:val="24"/>
              </w:rPr>
              <w:t xml:space="preserve">  (Half day)</w:t>
            </w:r>
          </w:p>
        </w:tc>
        <w:tc>
          <w:tcPr>
            <w:tcW w:w="2376" w:type="dxa"/>
            <w:shd w:val="clear" w:color="auto" w:fill="auto"/>
          </w:tcPr>
          <w:p w:rsidR="00865499" w:rsidRPr="00960D14" w:rsidRDefault="00865499" w:rsidP="008A4073">
            <w:pPr>
              <w:spacing w:before="240" w:after="0" w:line="240" w:lineRule="auto"/>
              <w:rPr>
                <w:sz w:val="24"/>
              </w:rPr>
            </w:pPr>
          </w:p>
        </w:tc>
      </w:tr>
      <w:tr w:rsidR="00865499" w:rsidRPr="00960D14" w:rsidTr="008A4073">
        <w:tc>
          <w:tcPr>
            <w:tcW w:w="6866" w:type="dxa"/>
            <w:shd w:val="clear" w:color="auto" w:fill="auto"/>
          </w:tcPr>
          <w:p w:rsidR="00494AA9" w:rsidRDefault="00865499" w:rsidP="00494AA9">
            <w:pPr>
              <w:spacing w:after="0" w:line="240" w:lineRule="auto"/>
              <w:rPr>
                <w:sz w:val="24"/>
              </w:rPr>
            </w:pPr>
            <w:r w:rsidRPr="00960D14">
              <w:rPr>
                <w:sz w:val="24"/>
              </w:rPr>
              <w:t>I require an evening meal</w:t>
            </w:r>
            <w:r w:rsidR="00494AA9">
              <w:rPr>
                <w:sz w:val="24"/>
              </w:rPr>
              <w:t xml:space="preserve">   </w:t>
            </w:r>
          </w:p>
          <w:p w:rsidR="00865499" w:rsidRDefault="00494AA9" w:rsidP="0078171B">
            <w:pPr>
              <w:spacing w:after="0" w:line="240" w:lineRule="auto"/>
              <w:rPr>
                <w:b/>
                <w:sz w:val="24"/>
              </w:rPr>
            </w:pPr>
            <w:r>
              <w:rPr>
                <w:sz w:val="24"/>
              </w:rPr>
              <w:t>(Evening speaker – Andy Whittaker – Art of Being Brilliant)</w:t>
            </w:r>
          </w:p>
          <w:p w:rsidR="0078171B" w:rsidRPr="0078171B" w:rsidRDefault="0078171B" w:rsidP="0078171B">
            <w:pPr>
              <w:spacing w:after="0" w:line="240" w:lineRule="auto"/>
              <w:rPr>
                <w:b/>
                <w:sz w:val="24"/>
              </w:rPr>
            </w:pPr>
          </w:p>
        </w:tc>
        <w:tc>
          <w:tcPr>
            <w:tcW w:w="2376" w:type="dxa"/>
            <w:shd w:val="clear" w:color="auto" w:fill="auto"/>
          </w:tcPr>
          <w:p w:rsidR="00865499" w:rsidRPr="00960D14" w:rsidRDefault="00865499" w:rsidP="008A4073">
            <w:pPr>
              <w:spacing w:before="240" w:after="0" w:line="240" w:lineRule="auto"/>
              <w:rPr>
                <w:sz w:val="24"/>
              </w:rPr>
            </w:pPr>
          </w:p>
        </w:tc>
      </w:tr>
      <w:tr w:rsidR="00865499" w:rsidRPr="00960D14" w:rsidTr="008A4073">
        <w:trPr>
          <w:trHeight w:val="547"/>
        </w:trPr>
        <w:tc>
          <w:tcPr>
            <w:tcW w:w="9242" w:type="dxa"/>
            <w:gridSpan w:val="2"/>
            <w:shd w:val="clear" w:color="auto" w:fill="auto"/>
          </w:tcPr>
          <w:p w:rsidR="00865499" w:rsidRPr="00960D14" w:rsidRDefault="00865499" w:rsidP="008A4073">
            <w:pPr>
              <w:spacing w:before="240" w:after="0" w:line="240" w:lineRule="auto"/>
              <w:rPr>
                <w:sz w:val="24"/>
              </w:rPr>
            </w:pPr>
            <w:r w:rsidRPr="00960D14">
              <w:rPr>
                <w:sz w:val="24"/>
              </w:rPr>
              <w:t>Please note any dietary requirements</w:t>
            </w:r>
          </w:p>
          <w:p w:rsidR="00865499" w:rsidRPr="00960D14" w:rsidRDefault="00865499" w:rsidP="008A4073">
            <w:pPr>
              <w:spacing w:before="240" w:after="0" w:line="240" w:lineRule="auto"/>
              <w:rPr>
                <w:sz w:val="24"/>
              </w:rPr>
            </w:pPr>
          </w:p>
          <w:p w:rsidR="00865499" w:rsidRPr="00960D14" w:rsidRDefault="00865499" w:rsidP="008A4073">
            <w:pPr>
              <w:spacing w:before="240" w:after="0" w:line="240" w:lineRule="auto"/>
              <w:rPr>
                <w:sz w:val="24"/>
              </w:rPr>
            </w:pPr>
          </w:p>
        </w:tc>
      </w:tr>
      <w:tr w:rsidR="00865499" w:rsidRPr="00960D14" w:rsidTr="008A4073">
        <w:tc>
          <w:tcPr>
            <w:tcW w:w="6866" w:type="dxa"/>
            <w:shd w:val="clear" w:color="auto" w:fill="auto"/>
          </w:tcPr>
          <w:p w:rsidR="00865499" w:rsidRDefault="00865499" w:rsidP="008A4073">
            <w:pPr>
              <w:spacing w:before="240" w:after="0" w:line="240" w:lineRule="auto"/>
              <w:rPr>
                <w:sz w:val="24"/>
              </w:rPr>
            </w:pPr>
            <w:r w:rsidRPr="00960D14">
              <w:rPr>
                <w:sz w:val="24"/>
              </w:rPr>
              <w:t>I require overnight accommodation at £5</w:t>
            </w:r>
            <w:r w:rsidR="008A3387">
              <w:rPr>
                <w:sz w:val="24"/>
              </w:rPr>
              <w:t>6</w:t>
            </w:r>
            <w:bookmarkStart w:id="0" w:name="_GoBack"/>
            <w:bookmarkEnd w:id="0"/>
            <w:r w:rsidRPr="00960D14">
              <w:rPr>
                <w:sz w:val="24"/>
              </w:rPr>
              <w:t xml:space="preserve"> payable by the school</w:t>
            </w:r>
          </w:p>
          <w:p w:rsidR="0078171B" w:rsidRPr="00960D14" w:rsidRDefault="0078171B" w:rsidP="008A4073">
            <w:pPr>
              <w:spacing w:before="240" w:after="0" w:line="240" w:lineRule="auto"/>
              <w:rPr>
                <w:sz w:val="24"/>
              </w:rPr>
            </w:pPr>
          </w:p>
        </w:tc>
        <w:tc>
          <w:tcPr>
            <w:tcW w:w="2376" w:type="dxa"/>
            <w:shd w:val="clear" w:color="auto" w:fill="auto"/>
          </w:tcPr>
          <w:p w:rsidR="00865499" w:rsidRPr="00960D14" w:rsidRDefault="00865499" w:rsidP="008A4073">
            <w:pPr>
              <w:spacing w:before="240" w:after="0" w:line="240" w:lineRule="auto"/>
              <w:rPr>
                <w:sz w:val="24"/>
              </w:rPr>
            </w:pPr>
          </w:p>
        </w:tc>
      </w:tr>
    </w:tbl>
    <w:p w:rsidR="00494AA9" w:rsidRDefault="00494AA9" w:rsidP="00865499">
      <w:pPr>
        <w:spacing w:after="0" w:line="240" w:lineRule="auto"/>
        <w:jc w:val="center"/>
        <w:rPr>
          <w:b/>
          <w:sz w:val="24"/>
        </w:rPr>
      </w:pPr>
    </w:p>
    <w:p w:rsidR="00865499" w:rsidRDefault="00865499" w:rsidP="00865499">
      <w:pPr>
        <w:spacing w:after="0" w:line="240" w:lineRule="auto"/>
        <w:jc w:val="center"/>
        <w:rPr>
          <w:b/>
          <w:sz w:val="24"/>
        </w:rPr>
      </w:pPr>
      <w:r w:rsidRPr="00013ED9">
        <w:rPr>
          <w:b/>
          <w:sz w:val="24"/>
        </w:rPr>
        <w:t>Please note numbers are limited to one place</w:t>
      </w:r>
      <w:r>
        <w:rPr>
          <w:b/>
          <w:sz w:val="24"/>
        </w:rPr>
        <w:t xml:space="preserve"> per school </w:t>
      </w:r>
    </w:p>
    <w:p w:rsidR="00865499" w:rsidRDefault="00865499" w:rsidP="00865499">
      <w:pPr>
        <w:spacing w:after="0" w:line="240" w:lineRule="auto"/>
        <w:jc w:val="center"/>
        <w:rPr>
          <w:b/>
          <w:sz w:val="24"/>
        </w:rPr>
      </w:pPr>
      <w:proofErr w:type="gramStart"/>
      <w:r>
        <w:rPr>
          <w:b/>
          <w:sz w:val="24"/>
        </w:rPr>
        <w:t>and</w:t>
      </w:r>
      <w:proofErr w:type="gramEnd"/>
      <w:r>
        <w:rPr>
          <w:b/>
          <w:sz w:val="24"/>
        </w:rPr>
        <w:t xml:space="preserve"> are allocated on a </w:t>
      </w:r>
      <w:r w:rsidRPr="00013ED9">
        <w:rPr>
          <w:b/>
          <w:sz w:val="24"/>
        </w:rPr>
        <w:t>first come first served basis.</w:t>
      </w:r>
    </w:p>
    <w:p w:rsidR="00865499" w:rsidRPr="00013ED9" w:rsidRDefault="00865499" w:rsidP="00865499">
      <w:pPr>
        <w:spacing w:after="0" w:line="240" w:lineRule="auto"/>
        <w:jc w:val="center"/>
        <w:rPr>
          <w:b/>
          <w:sz w:val="24"/>
        </w:rPr>
      </w:pPr>
    </w:p>
    <w:p w:rsidR="00865499" w:rsidRPr="00013ED9" w:rsidRDefault="00865499" w:rsidP="00865499">
      <w:pPr>
        <w:spacing w:after="0" w:line="240" w:lineRule="auto"/>
        <w:jc w:val="center"/>
        <w:rPr>
          <w:b/>
          <w:sz w:val="24"/>
        </w:rPr>
      </w:pPr>
      <w:r w:rsidRPr="00013ED9">
        <w:rPr>
          <w:b/>
          <w:sz w:val="24"/>
        </w:rPr>
        <w:t>Your school will be invoiced for the cost of accommodation prior to the conference.</w:t>
      </w:r>
    </w:p>
    <w:p w:rsidR="00351A6E" w:rsidRDefault="00865499" w:rsidP="00351A6E">
      <w:pPr>
        <w:spacing w:after="0" w:line="240" w:lineRule="auto"/>
        <w:jc w:val="center"/>
        <w:rPr>
          <w:sz w:val="24"/>
        </w:rPr>
      </w:pPr>
      <w:r w:rsidRPr="00013ED9">
        <w:rPr>
          <w:sz w:val="24"/>
        </w:rPr>
        <w:t>Pleas</w:t>
      </w:r>
      <w:r>
        <w:rPr>
          <w:sz w:val="24"/>
        </w:rPr>
        <w:t>e retur</w:t>
      </w:r>
      <w:r w:rsidR="00351A6E">
        <w:rPr>
          <w:sz w:val="24"/>
        </w:rPr>
        <w:t xml:space="preserve">n this form to Pam Cryer </w:t>
      </w:r>
    </w:p>
    <w:p w:rsidR="00494AA9" w:rsidRDefault="002B5F9E" w:rsidP="00351A6E">
      <w:pPr>
        <w:spacing w:after="0" w:line="240" w:lineRule="auto"/>
        <w:jc w:val="center"/>
        <w:rPr>
          <w:sz w:val="24"/>
        </w:rPr>
      </w:pPr>
      <w:hyperlink r:id="rId9" w:history="1">
        <w:r w:rsidR="00AA2B9A" w:rsidRPr="007C198C">
          <w:rPr>
            <w:rStyle w:val="Hyperlink"/>
            <w:sz w:val="24"/>
          </w:rPr>
          <w:t>pam.cryer@hilltop.bradford.sch.uk</w:t>
        </w:r>
      </w:hyperlink>
      <w:r w:rsidR="00494AA9">
        <w:rPr>
          <w:sz w:val="24"/>
        </w:rPr>
        <w:t xml:space="preserve"> </w:t>
      </w:r>
    </w:p>
    <w:sectPr w:rsidR="00494AA9" w:rsidSect="00D639E1">
      <w:headerReference w:type="default" r:id="rId10"/>
      <w:pgSz w:w="11906" w:h="16838"/>
      <w:pgMar w:top="1440" w:right="849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C49" w:rsidRDefault="00FD4C49" w:rsidP="00DC36A8">
      <w:pPr>
        <w:spacing w:after="0" w:line="240" w:lineRule="auto"/>
      </w:pPr>
      <w:r>
        <w:separator/>
      </w:r>
    </w:p>
  </w:endnote>
  <w:endnote w:type="continuationSeparator" w:id="0">
    <w:p w:rsidR="00FD4C49" w:rsidRDefault="00FD4C49" w:rsidP="00DC3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C49" w:rsidRDefault="00FD4C49" w:rsidP="00DC36A8">
      <w:pPr>
        <w:spacing w:after="0" w:line="240" w:lineRule="auto"/>
      </w:pPr>
      <w:r>
        <w:separator/>
      </w:r>
    </w:p>
  </w:footnote>
  <w:footnote w:type="continuationSeparator" w:id="0">
    <w:p w:rsidR="00FD4C49" w:rsidRDefault="00FD4C49" w:rsidP="00DC3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49" w:rsidRDefault="00FD4C49" w:rsidP="009E7123">
    <w:pPr>
      <w:pStyle w:val="Header"/>
      <w:tabs>
        <w:tab w:val="clear" w:pos="4513"/>
        <w:tab w:val="clear" w:pos="9026"/>
        <w:tab w:val="left" w:pos="5484"/>
        <w:tab w:val="left" w:pos="8605"/>
        <w:tab w:val="right" w:pos="1006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3DF"/>
    <w:rsid w:val="000000CD"/>
    <w:rsid w:val="00013ED9"/>
    <w:rsid w:val="000A003B"/>
    <w:rsid w:val="000D2E25"/>
    <w:rsid w:val="001E14DF"/>
    <w:rsid w:val="001F30BF"/>
    <w:rsid w:val="002B5F9E"/>
    <w:rsid w:val="002D587D"/>
    <w:rsid w:val="00351A6E"/>
    <w:rsid w:val="00364394"/>
    <w:rsid w:val="00397748"/>
    <w:rsid w:val="003C1EFB"/>
    <w:rsid w:val="0040184A"/>
    <w:rsid w:val="00435344"/>
    <w:rsid w:val="00494AA9"/>
    <w:rsid w:val="004F49A7"/>
    <w:rsid w:val="004F5294"/>
    <w:rsid w:val="004F77A9"/>
    <w:rsid w:val="005177EC"/>
    <w:rsid w:val="005302DD"/>
    <w:rsid w:val="00544B66"/>
    <w:rsid w:val="006216F8"/>
    <w:rsid w:val="00637987"/>
    <w:rsid w:val="006528DB"/>
    <w:rsid w:val="00663852"/>
    <w:rsid w:val="006873DF"/>
    <w:rsid w:val="006F2B01"/>
    <w:rsid w:val="0076778B"/>
    <w:rsid w:val="0078171B"/>
    <w:rsid w:val="00865499"/>
    <w:rsid w:val="008A3387"/>
    <w:rsid w:val="008A5A2A"/>
    <w:rsid w:val="008E5342"/>
    <w:rsid w:val="0092191A"/>
    <w:rsid w:val="009C4343"/>
    <w:rsid w:val="009E7123"/>
    <w:rsid w:val="00AA0841"/>
    <w:rsid w:val="00AA2B9A"/>
    <w:rsid w:val="00B54048"/>
    <w:rsid w:val="00BD257F"/>
    <w:rsid w:val="00D639E1"/>
    <w:rsid w:val="00DC36A8"/>
    <w:rsid w:val="00E87449"/>
    <w:rsid w:val="00F45DC3"/>
    <w:rsid w:val="00F87692"/>
    <w:rsid w:val="00F976D6"/>
    <w:rsid w:val="00FD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9F4D423"/>
  <w15:docId w15:val="{891725E7-839B-496C-858D-37A62F28C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7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6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36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6A8"/>
  </w:style>
  <w:style w:type="paragraph" w:styleId="Footer">
    <w:name w:val="footer"/>
    <w:basedOn w:val="Normal"/>
    <w:link w:val="FooterChar"/>
    <w:uiPriority w:val="99"/>
    <w:unhideWhenUsed/>
    <w:rsid w:val="00DC36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6A8"/>
  </w:style>
  <w:style w:type="character" w:styleId="Hyperlink">
    <w:name w:val="Hyperlink"/>
    <w:uiPriority w:val="99"/>
    <w:unhideWhenUsed/>
    <w:rsid w:val="008654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pam.cryer@hilltop.bradford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dawson</dc:creator>
  <cp:lastModifiedBy>Pam Cryer</cp:lastModifiedBy>
  <cp:revision>10</cp:revision>
  <cp:lastPrinted>2018-06-25T09:10:00Z</cp:lastPrinted>
  <dcterms:created xsi:type="dcterms:W3CDTF">2018-06-07T14:20:00Z</dcterms:created>
  <dcterms:modified xsi:type="dcterms:W3CDTF">2018-06-25T09:16:00Z</dcterms:modified>
</cp:coreProperties>
</file>