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3DF" w:rsidRPr="00013ED9" w:rsidRDefault="00637987" w:rsidP="006873D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C6A20F" wp14:editId="6D44033F">
            <wp:simplePos x="0" y="0"/>
            <wp:positionH relativeFrom="column">
              <wp:posOffset>106476</wp:posOffset>
            </wp:positionH>
            <wp:positionV relativeFrom="paragraph">
              <wp:posOffset>-252095</wp:posOffset>
            </wp:positionV>
            <wp:extent cx="1397000" cy="1384300"/>
            <wp:effectExtent l="190500" t="190500" r="184150" b="1968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21736" r="24680" b="37607"/>
                    <a:stretch/>
                  </pic:blipFill>
                  <pic:spPr bwMode="auto">
                    <a:xfrm>
                      <a:off x="0" y="0"/>
                      <a:ext cx="1397000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12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185FC" wp14:editId="6FDDCA6B">
                <wp:simplePos x="0" y="0"/>
                <wp:positionH relativeFrom="column">
                  <wp:posOffset>1651254</wp:posOffset>
                </wp:positionH>
                <wp:positionV relativeFrom="paragraph">
                  <wp:posOffset>-255524</wp:posOffset>
                </wp:positionV>
                <wp:extent cx="1072515" cy="1382573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382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By schools. </w:t>
                            </w:r>
                          </w:p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With schools.  </w:t>
                            </w:r>
                          </w:p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For schools.</w:t>
                            </w:r>
                          </w:p>
                          <w:p w:rsidR="00FD4C49" w:rsidRPr="00DC36A8" w:rsidRDefault="00FD4C49" w:rsidP="009E7123">
                            <w:pPr>
                              <w:spacing w:before="240" w:line="48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185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0pt;margin-top:-20.1pt;width:84.45pt;height:10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tz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" filled="f" stroked="f">
                <v:textbox>
                  <w:txbxContent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 xml:space="preserve">By schools. </w:t>
                      </w:r>
                    </w:p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 xml:space="preserve">With schools.  </w:t>
                      </w:r>
                    </w:p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For schools.</w:t>
                      </w:r>
                    </w:p>
                    <w:p w:rsidR="00FD4C49" w:rsidRPr="00DC36A8" w:rsidRDefault="00FD4C49" w:rsidP="009E7123">
                      <w:pPr>
                        <w:spacing w:before="240" w:line="48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4394" w:rsidRPr="00013ED9" w:rsidRDefault="00364394" w:rsidP="006873DF">
      <w:pPr>
        <w:rPr>
          <w:b/>
          <w:sz w:val="24"/>
        </w:rPr>
      </w:pPr>
    </w:p>
    <w:p w:rsidR="00364394" w:rsidRDefault="009E7123" w:rsidP="009E7123">
      <w:pPr>
        <w:tabs>
          <w:tab w:val="left" w:pos="5875"/>
        </w:tabs>
        <w:rPr>
          <w:noProof/>
        </w:rPr>
      </w:pPr>
      <w:r>
        <w:rPr>
          <w:noProof/>
        </w:rPr>
        <w:tab/>
      </w:r>
    </w:p>
    <w:p w:rsidR="004F49A7" w:rsidRDefault="004F49A7" w:rsidP="009323DA">
      <w:pPr>
        <w:spacing w:after="0"/>
        <w:jc w:val="center"/>
        <w:rPr>
          <w:b/>
          <w:sz w:val="24"/>
        </w:rPr>
      </w:pPr>
    </w:p>
    <w:p w:rsidR="00B0634D" w:rsidRPr="0037037A" w:rsidRDefault="000F281D" w:rsidP="00FF19D0">
      <w:pPr>
        <w:spacing w:after="0"/>
        <w:jc w:val="center"/>
        <w:rPr>
          <w:rFonts w:cs="Arial"/>
          <w:b/>
          <w:sz w:val="26"/>
          <w:szCs w:val="26"/>
        </w:rPr>
      </w:pPr>
      <w:r w:rsidRPr="0037037A">
        <w:rPr>
          <w:rFonts w:cs="Arial"/>
          <w:b/>
          <w:sz w:val="26"/>
          <w:szCs w:val="26"/>
        </w:rPr>
        <w:t>B</w:t>
      </w:r>
      <w:r w:rsidR="00B0634D" w:rsidRPr="0037037A">
        <w:rPr>
          <w:rFonts w:cs="Arial"/>
          <w:b/>
          <w:sz w:val="26"/>
          <w:szCs w:val="26"/>
        </w:rPr>
        <w:t>PIP Headteacher’s Briefing</w:t>
      </w:r>
    </w:p>
    <w:p w:rsidR="008D01E7" w:rsidRDefault="008D01E7" w:rsidP="00940DA1">
      <w:pPr>
        <w:spacing w:after="0"/>
        <w:jc w:val="center"/>
        <w:rPr>
          <w:rFonts w:cs="Arial"/>
          <w:b/>
          <w:sz w:val="26"/>
          <w:szCs w:val="26"/>
        </w:rPr>
      </w:pPr>
      <w:r w:rsidRPr="008D01E7">
        <w:rPr>
          <w:rFonts w:cs="Arial"/>
          <w:b/>
          <w:sz w:val="26"/>
          <w:szCs w:val="26"/>
        </w:rPr>
        <w:t>Thursday 29th March 2018</w:t>
      </w:r>
    </w:p>
    <w:p w:rsidR="00845841" w:rsidRPr="0037037A" w:rsidRDefault="00845841" w:rsidP="00940DA1">
      <w:pPr>
        <w:spacing w:after="0"/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Great Victoria Hotel</w:t>
      </w:r>
    </w:p>
    <w:p w:rsidR="00B0634D" w:rsidRDefault="00B0634D" w:rsidP="00940DA1">
      <w:pPr>
        <w:spacing w:after="0"/>
        <w:jc w:val="center"/>
        <w:rPr>
          <w:rFonts w:cs="Arial"/>
          <w:b/>
          <w:sz w:val="26"/>
          <w:szCs w:val="26"/>
        </w:rPr>
      </w:pPr>
      <w:r w:rsidRPr="0037037A">
        <w:rPr>
          <w:rFonts w:cs="Arial"/>
          <w:b/>
          <w:sz w:val="26"/>
          <w:szCs w:val="26"/>
        </w:rPr>
        <w:t>Agenda</w:t>
      </w:r>
    </w:p>
    <w:p w:rsidR="0052587B" w:rsidRPr="0037037A" w:rsidRDefault="0052587B" w:rsidP="00940DA1">
      <w:pPr>
        <w:spacing w:after="0"/>
        <w:jc w:val="center"/>
        <w:rPr>
          <w:rFonts w:cs="Arial"/>
          <w:b/>
          <w:sz w:val="26"/>
          <w:szCs w:val="26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101"/>
        <w:gridCol w:w="5528"/>
        <w:gridCol w:w="3714"/>
      </w:tblGrid>
      <w:tr w:rsidR="00E11109" w:rsidRPr="003932DD" w:rsidTr="00FC272C">
        <w:tc>
          <w:tcPr>
            <w:tcW w:w="1101" w:type="dxa"/>
          </w:tcPr>
          <w:p w:rsidR="00E11109" w:rsidRPr="008478E2" w:rsidRDefault="00E11109" w:rsidP="000F281D">
            <w:pPr>
              <w:spacing w:line="276" w:lineRule="auto"/>
              <w:rPr>
                <w:rFonts w:cs="Arial"/>
              </w:rPr>
            </w:pPr>
            <w:r w:rsidRPr="008478E2">
              <w:rPr>
                <w:rFonts w:cs="Arial"/>
              </w:rPr>
              <w:t>8.00am</w:t>
            </w:r>
          </w:p>
        </w:tc>
        <w:tc>
          <w:tcPr>
            <w:tcW w:w="5528" w:type="dxa"/>
          </w:tcPr>
          <w:p w:rsidR="00AE25D2" w:rsidRDefault="00BB51C0" w:rsidP="00DB30A9">
            <w:pPr>
              <w:spacing w:line="276" w:lineRule="auto"/>
              <w:rPr>
                <w:rFonts w:cs="Arial"/>
              </w:rPr>
            </w:pPr>
            <w:r w:rsidRPr="008478E2">
              <w:rPr>
                <w:rFonts w:cs="Arial"/>
              </w:rPr>
              <w:t>Arrivals and refreshments</w:t>
            </w:r>
          </w:p>
          <w:p w:rsidR="008D01E7" w:rsidRPr="008478E2" w:rsidRDefault="008D01E7" w:rsidP="00DB30A9">
            <w:pPr>
              <w:spacing w:line="276" w:lineRule="auto"/>
              <w:rPr>
                <w:rFonts w:cs="Arial"/>
              </w:rPr>
            </w:pPr>
          </w:p>
        </w:tc>
        <w:tc>
          <w:tcPr>
            <w:tcW w:w="3714" w:type="dxa"/>
          </w:tcPr>
          <w:p w:rsidR="00E11109" w:rsidRPr="008478E2" w:rsidRDefault="00E11109" w:rsidP="000F281D">
            <w:pPr>
              <w:spacing w:line="276" w:lineRule="auto"/>
              <w:ind w:left="62"/>
              <w:rPr>
                <w:rFonts w:cs="Arial"/>
              </w:rPr>
            </w:pPr>
          </w:p>
        </w:tc>
      </w:tr>
      <w:tr w:rsidR="00E11109" w:rsidRPr="003932DD" w:rsidTr="00FC272C">
        <w:tc>
          <w:tcPr>
            <w:tcW w:w="1101" w:type="dxa"/>
          </w:tcPr>
          <w:p w:rsidR="00E11109" w:rsidRPr="008478E2" w:rsidRDefault="00E11109" w:rsidP="000F281D">
            <w:pPr>
              <w:spacing w:line="276" w:lineRule="auto"/>
              <w:rPr>
                <w:rFonts w:cs="Arial"/>
              </w:rPr>
            </w:pPr>
            <w:r w:rsidRPr="008478E2">
              <w:rPr>
                <w:rFonts w:cs="Arial"/>
              </w:rPr>
              <w:t>8.30am</w:t>
            </w:r>
          </w:p>
        </w:tc>
        <w:tc>
          <w:tcPr>
            <w:tcW w:w="5528" w:type="dxa"/>
          </w:tcPr>
          <w:p w:rsidR="00E11109" w:rsidRPr="008478E2" w:rsidRDefault="00E11109" w:rsidP="004216EA">
            <w:pPr>
              <w:spacing w:line="276" w:lineRule="auto"/>
              <w:rPr>
                <w:rFonts w:cs="Arial"/>
              </w:rPr>
            </w:pPr>
            <w:r w:rsidRPr="008478E2">
              <w:rPr>
                <w:rFonts w:cs="Arial"/>
              </w:rPr>
              <w:t>Welcome and introduction</w:t>
            </w:r>
          </w:p>
        </w:tc>
        <w:tc>
          <w:tcPr>
            <w:tcW w:w="3714" w:type="dxa"/>
          </w:tcPr>
          <w:p w:rsidR="0080333A" w:rsidRDefault="000F281D" w:rsidP="0080333A">
            <w:pPr>
              <w:spacing w:line="276" w:lineRule="auto"/>
              <w:ind w:left="62"/>
              <w:rPr>
                <w:rFonts w:cs="Arial"/>
              </w:rPr>
            </w:pPr>
            <w:r w:rsidRPr="008478E2">
              <w:rPr>
                <w:rFonts w:cs="Arial"/>
              </w:rPr>
              <w:t>Wahid</w:t>
            </w:r>
            <w:r w:rsidR="00804179" w:rsidRPr="008478E2">
              <w:rPr>
                <w:rFonts w:cs="Arial"/>
              </w:rPr>
              <w:t xml:space="preserve"> Zaman</w:t>
            </w:r>
            <w:r w:rsidR="0052587B">
              <w:rPr>
                <w:rFonts w:cs="Arial"/>
              </w:rPr>
              <w:t xml:space="preserve"> </w:t>
            </w:r>
          </w:p>
          <w:p w:rsidR="00E11109" w:rsidRPr="008478E2" w:rsidRDefault="0052587B" w:rsidP="0080333A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Dianne Richardson</w:t>
            </w:r>
          </w:p>
        </w:tc>
      </w:tr>
      <w:tr w:rsidR="00A81DE1" w:rsidRPr="003932DD" w:rsidTr="00FC272C">
        <w:tc>
          <w:tcPr>
            <w:tcW w:w="1101" w:type="dxa"/>
          </w:tcPr>
          <w:p w:rsidR="00A81DE1" w:rsidRPr="008478E2" w:rsidRDefault="0052587B" w:rsidP="00575A5A">
            <w:pPr>
              <w:rPr>
                <w:rFonts w:cs="Arial"/>
              </w:rPr>
            </w:pPr>
            <w:r>
              <w:rPr>
                <w:rFonts w:cs="Arial"/>
              </w:rPr>
              <w:t>8.</w:t>
            </w:r>
            <w:r w:rsidR="00575A5A">
              <w:rPr>
                <w:rFonts w:cs="Arial"/>
              </w:rPr>
              <w:t>30</w:t>
            </w:r>
            <w:r w:rsidR="000A68E7">
              <w:rPr>
                <w:rFonts w:cs="Arial"/>
              </w:rPr>
              <w:t>am</w:t>
            </w:r>
          </w:p>
        </w:tc>
        <w:tc>
          <w:tcPr>
            <w:tcW w:w="5528" w:type="dxa"/>
          </w:tcPr>
          <w:p w:rsidR="00872EBB" w:rsidRDefault="00F33892" w:rsidP="00575A5A">
            <w:pPr>
              <w:rPr>
                <w:rFonts w:cs="Arial"/>
              </w:rPr>
            </w:pPr>
            <w:r>
              <w:rPr>
                <w:rFonts w:cs="Arial"/>
              </w:rPr>
              <w:t>Exceed Teaching School Alliance</w:t>
            </w:r>
          </w:p>
          <w:p w:rsidR="00E93663" w:rsidRPr="008478E2" w:rsidRDefault="00E93663" w:rsidP="00575A5A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FE7B00" w:rsidRPr="008478E2" w:rsidRDefault="00F33892" w:rsidP="00171FF4">
            <w:pPr>
              <w:ind w:left="62"/>
              <w:rPr>
                <w:rFonts w:cs="Arial"/>
              </w:rPr>
            </w:pPr>
            <w:r>
              <w:rPr>
                <w:rFonts w:cs="Arial"/>
              </w:rPr>
              <w:t>Paul Butler</w:t>
            </w:r>
          </w:p>
        </w:tc>
      </w:tr>
      <w:tr w:rsidR="00E11109" w:rsidRPr="003932DD" w:rsidTr="00FC272C">
        <w:tc>
          <w:tcPr>
            <w:tcW w:w="1101" w:type="dxa"/>
          </w:tcPr>
          <w:p w:rsidR="00E11109" w:rsidRPr="008478E2" w:rsidRDefault="00F33892" w:rsidP="00F33892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8.40am</w:t>
            </w:r>
          </w:p>
        </w:tc>
        <w:tc>
          <w:tcPr>
            <w:tcW w:w="5528" w:type="dxa"/>
          </w:tcPr>
          <w:p w:rsidR="00D74013" w:rsidRDefault="00F33892" w:rsidP="00D74013">
            <w:pPr>
              <w:rPr>
                <w:rFonts w:cs="Arial"/>
              </w:rPr>
            </w:pPr>
            <w:r>
              <w:rPr>
                <w:rFonts w:cs="Arial"/>
              </w:rPr>
              <w:t>Birth to 19 Teaching School Alliance</w:t>
            </w:r>
          </w:p>
          <w:p w:rsidR="004216EA" w:rsidRPr="008478E2" w:rsidRDefault="004216EA" w:rsidP="00D74013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E11109" w:rsidRPr="008478E2" w:rsidRDefault="00F33892" w:rsidP="000F281D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Christian Bunting</w:t>
            </w:r>
          </w:p>
        </w:tc>
      </w:tr>
      <w:tr w:rsidR="00575A5A" w:rsidRPr="003932DD" w:rsidTr="00FC272C">
        <w:tc>
          <w:tcPr>
            <w:tcW w:w="1101" w:type="dxa"/>
          </w:tcPr>
          <w:p w:rsidR="00575A5A" w:rsidRPr="008478E2" w:rsidRDefault="00F33892" w:rsidP="00F33892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8.50am</w:t>
            </w:r>
          </w:p>
        </w:tc>
        <w:tc>
          <w:tcPr>
            <w:tcW w:w="5528" w:type="dxa"/>
          </w:tcPr>
          <w:p w:rsidR="00575A5A" w:rsidRDefault="00F33892" w:rsidP="00575A5A">
            <w:pPr>
              <w:rPr>
                <w:rFonts w:cs="Arial"/>
              </w:rPr>
            </w:pPr>
            <w:r>
              <w:rPr>
                <w:rFonts w:cs="Arial"/>
              </w:rPr>
              <w:t>Shanidar Teaching School Alliance</w:t>
            </w:r>
          </w:p>
          <w:p w:rsidR="004216EA" w:rsidRPr="008478E2" w:rsidRDefault="004216EA" w:rsidP="00575A5A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575A5A" w:rsidRPr="008478E2" w:rsidRDefault="00F33892" w:rsidP="00575A5A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Karen Vaughn</w:t>
            </w:r>
          </w:p>
        </w:tc>
      </w:tr>
      <w:tr w:rsidR="004C15DD" w:rsidRPr="003932DD" w:rsidTr="00FC272C">
        <w:tc>
          <w:tcPr>
            <w:tcW w:w="1101" w:type="dxa"/>
          </w:tcPr>
          <w:p w:rsidR="004C15DD" w:rsidRDefault="00F33892" w:rsidP="004C15DD">
            <w:pPr>
              <w:rPr>
                <w:rFonts w:cs="Arial"/>
              </w:rPr>
            </w:pPr>
            <w:r>
              <w:rPr>
                <w:rFonts w:cs="Arial"/>
              </w:rPr>
              <w:t>9.00am</w:t>
            </w:r>
          </w:p>
        </w:tc>
        <w:tc>
          <w:tcPr>
            <w:tcW w:w="5528" w:type="dxa"/>
          </w:tcPr>
          <w:p w:rsidR="004C15DD" w:rsidRDefault="00F33892" w:rsidP="004C15DD">
            <w:pPr>
              <w:rPr>
                <w:rFonts w:cs="Arial"/>
              </w:rPr>
            </w:pPr>
            <w:r>
              <w:rPr>
                <w:rFonts w:cs="Arial"/>
              </w:rPr>
              <w:t>Update on Opportunity Areas</w:t>
            </w:r>
          </w:p>
          <w:p w:rsidR="008D01E7" w:rsidRPr="008478E2" w:rsidRDefault="008D01E7" w:rsidP="004C15DD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4C15DD" w:rsidRDefault="00FC272C" w:rsidP="004C15DD">
            <w:pPr>
              <w:ind w:left="62"/>
              <w:rPr>
                <w:rFonts w:cs="Arial"/>
              </w:rPr>
            </w:pPr>
            <w:r>
              <w:rPr>
                <w:rFonts w:cs="Arial"/>
              </w:rPr>
              <w:t xml:space="preserve">Kathryn Loftus - </w:t>
            </w:r>
            <w:r w:rsidRPr="00FC272C">
              <w:rPr>
                <w:rFonts w:cs="Arial"/>
              </w:rPr>
              <w:t>Programme Director</w:t>
            </w:r>
          </w:p>
          <w:p w:rsidR="00FC272C" w:rsidRPr="008478E2" w:rsidRDefault="00FC272C" w:rsidP="00FC272C">
            <w:pPr>
              <w:ind w:left="62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Shehla</w:t>
            </w:r>
            <w:proofErr w:type="spellEnd"/>
            <w:r>
              <w:rPr>
                <w:rFonts w:cs="Arial"/>
              </w:rPr>
              <w:t xml:space="preserve"> March - </w:t>
            </w:r>
            <w:proofErr w:type="spellStart"/>
            <w:r w:rsidRPr="00FC272C">
              <w:rPr>
                <w:rFonts w:cs="Arial"/>
              </w:rPr>
              <w:t>DfE</w:t>
            </w:r>
            <w:proofErr w:type="spellEnd"/>
          </w:p>
        </w:tc>
      </w:tr>
      <w:tr w:rsidR="004C15DD" w:rsidRPr="003932DD" w:rsidTr="00FC272C">
        <w:tc>
          <w:tcPr>
            <w:tcW w:w="1101" w:type="dxa"/>
          </w:tcPr>
          <w:p w:rsidR="004C15DD" w:rsidRDefault="00F33892" w:rsidP="004C15DD">
            <w:pPr>
              <w:rPr>
                <w:rFonts w:cs="Arial"/>
              </w:rPr>
            </w:pPr>
            <w:r>
              <w:rPr>
                <w:rFonts w:cs="Arial"/>
              </w:rPr>
              <w:t>9.20am</w:t>
            </w:r>
          </w:p>
        </w:tc>
        <w:tc>
          <w:tcPr>
            <w:tcW w:w="5528" w:type="dxa"/>
          </w:tcPr>
          <w:p w:rsidR="004C15DD" w:rsidRDefault="00F33892" w:rsidP="004C15DD">
            <w:pPr>
              <w:rPr>
                <w:rFonts w:cs="Arial"/>
              </w:rPr>
            </w:pPr>
            <w:r>
              <w:rPr>
                <w:rFonts w:cs="Arial"/>
              </w:rPr>
              <w:t>School Forum Update</w:t>
            </w:r>
          </w:p>
          <w:p w:rsidR="008D01E7" w:rsidRPr="00284750" w:rsidRDefault="008D01E7" w:rsidP="004C15DD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4C15DD" w:rsidRPr="008478E2" w:rsidRDefault="00F33892" w:rsidP="004C15DD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Andrew Redding</w:t>
            </w:r>
          </w:p>
        </w:tc>
      </w:tr>
      <w:tr w:rsidR="001C2E38" w:rsidRPr="003932DD" w:rsidTr="00FC272C">
        <w:tc>
          <w:tcPr>
            <w:tcW w:w="1101" w:type="dxa"/>
          </w:tcPr>
          <w:p w:rsidR="001C2E38" w:rsidRPr="008478E2" w:rsidRDefault="00F33892" w:rsidP="004C15DD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9.45am</w:t>
            </w:r>
          </w:p>
        </w:tc>
        <w:tc>
          <w:tcPr>
            <w:tcW w:w="5528" w:type="dxa"/>
          </w:tcPr>
          <w:p w:rsidR="001C2E38" w:rsidRPr="00955AED" w:rsidRDefault="00F33892" w:rsidP="00FC272C">
            <w:pPr>
              <w:rPr>
                <w:rFonts w:cs="Arial"/>
              </w:rPr>
            </w:pPr>
            <w:r w:rsidRPr="00955AED">
              <w:rPr>
                <w:rFonts w:cs="Arial"/>
              </w:rPr>
              <w:t xml:space="preserve">Safeguarding Centre of Excellence and Managing Inspections </w:t>
            </w:r>
          </w:p>
        </w:tc>
        <w:tc>
          <w:tcPr>
            <w:tcW w:w="3714" w:type="dxa"/>
          </w:tcPr>
          <w:p w:rsidR="007020E9" w:rsidRPr="00955AED" w:rsidRDefault="00F33892" w:rsidP="00FB6872">
            <w:pPr>
              <w:spacing w:line="276" w:lineRule="auto"/>
              <w:ind w:left="62" w:right="15"/>
              <w:rPr>
                <w:rFonts w:cs="Arial"/>
              </w:rPr>
            </w:pPr>
            <w:r w:rsidRPr="00955AED">
              <w:rPr>
                <w:rFonts w:cs="Arial"/>
              </w:rPr>
              <w:t>Angela Vinnicombe</w:t>
            </w:r>
          </w:p>
        </w:tc>
      </w:tr>
      <w:tr w:rsidR="006F5755" w:rsidRPr="003932DD" w:rsidTr="00FC272C">
        <w:tc>
          <w:tcPr>
            <w:tcW w:w="1101" w:type="dxa"/>
          </w:tcPr>
          <w:p w:rsidR="006F5755" w:rsidRPr="008478E2" w:rsidRDefault="00F33892" w:rsidP="006F5755">
            <w:pPr>
              <w:rPr>
                <w:rFonts w:cs="Arial"/>
              </w:rPr>
            </w:pPr>
            <w:r>
              <w:rPr>
                <w:rFonts w:cs="Arial"/>
              </w:rPr>
              <w:t>10.10am</w:t>
            </w:r>
          </w:p>
        </w:tc>
        <w:tc>
          <w:tcPr>
            <w:tcW w:w="5528" w:type="dxa"/>
          </w:tcPr>
          <w:p w:rsidR="006F5755" w:rsidRPr="00E861AA" w:rsidRDefault="00F33892" w:rsidP="006F5755">
            <w:pPr>
              <w:rPr>
                <w:rFonts w:cs="Arial"/>
              </w:rPr>
            </w:pPr>
            <w:r w:rsidRPr="00E861AA">
              <w:rPr>
                <w:rFonts w:cs="Arial"/>
              </w:rPr>
              <w:t>SATS Arrangements Update</w:t>
            </w:r>
          </w:p>
          <w:p w:rsidR="008D01E7" w:rsidRPr="00E861AA" w:rsidRDefault="008D01E7" w:rsidP="006F5755">
            <w:pPr>
              <w:rPr>
                <w:rFonts w:cs="Arial"/>
              </w:rPr>
            </w:pPr>
          </w:p>
        </w:tc>
        <w:tc>
          <w:tcPr>
            <w:tcW w:w="3714" w:type="dxa"/>
          </w:tcPr>
          <w:p w:rsidR="006F5755" w:rsidRPr="00E861AA" w:rsidRDefault="00F33892" w:rsidP="00284750">
            <w:pPr>
              <w:ind w:left="62"/>
              <w:rPr>
                <w:rFonts w:cs="Arial"/>
              </w:rPr>
            </w:pPr>
            <w:r w:rsidRPr="00E861AA">
              <w:rPr>
                <w:rFonts w:cs="Arial"/>
              </w:rPr>
              <w:t>Salma</w:t>
            </w:r>
            <w:r w:rsidR="00335225" w:rsidRPr="00E861AA">
              <w:rPr>
                <w:rFonts w:cs="Arial"/>
              </w:rPr>
              <w:t xml:space="preserve"> Rahman</w:t>
            </w:r>
            <w:bookmarkStart w:id="0" w:name="_GoBack"/>
            <w:bookmarkEnd w:id="0"/>
          </w:p>
        </w:tc>
      </w:tr>
    </w:tbl>
    <w:p w:rsidR="00B0634D" w:rsidRDefault="00B0634D" w:rsidP="0052587B">
      <w:pPr>
        <w:spacing w:after="0" w:line="240" w:lineRule="auto"/>
        <w:rPr>
          <w:rFonts w:cs="Arial"/>
          <w:sz w:val="24"/>
        </w:rPr>
      </w:pPr>
    </w:p>
    <w:p w:rsidR="00F33892" w:rsidRDefault="00F33892" w:rsidP="0052587B">
      <w:pPr>
        <w:spacing w:after="0" w:line="240" w:lineRule="auto"/>
        <w:rPr>
          <w:rFonts w:cs="Arial"/>
          <w:sz w:val="24"/>
        </w:rPr>
      </w:pPr>
    </w:p>
    <w:p w:rsidR="00F33892" w:rsidRDefault="00F33892" w:rsidP="00F33892">
      <w:pPr>
        <w:spacing w:after="0" w:line="240" w:lineRule="auto"/>
        <w:jc w:val="center"/>
        <w:rPr>
          <w:rFonts w:cs="Arial"/>
          <w:sz w:val="24"/>
        </w:rPr>
      </w:pPr>
      <w:r>
        <w:rPr>
          <w:rFonts w:cs="Arial"/>
          <w:sz w:val="24"/>
        </w:rPr>
        <w:t>BREAK 10.30AM – 11.00AM</w:t>
      </w:r>
    </w:p>
    <w:p w:rsidR="00F33892" w:rsidRDefault="00F33892" w:rsidP="00F33892">
      <w:pPr>
        <w:spacing w:after="0" w:line="240" w:lineRule="auto"/>
        <w:jc w:val="center"/>
        <w:rPr>
          <w:rFonts w:cs="Arial"/>
          <w:sz w:val="24"/>
        </w:rPr>
      </w:pPr>
    </w:p>
    <w:p w:rsidR="00F33892" w:rsidRDefault="00F33892" w:rsidP="00F33892">
      <w:pPr>
        <w:spacing w:after="0" w:line="240" w:lineRule="auto"/>
        <w:jc w:val="center"/>
        <w:rPr>
          <w:rFonts w:cs="Arial"/>
          <w:sz w:val="24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101"/>
        <w:gridCol w:w="6559"/>
        <w:gridCol w:w="2683"/>
      </w:tblGrid>
      <w:tr w:rsidR="00F33892" w:rsidRPr="003932DD" w:rsidTr="00D91546">
        <w:tc>
          <w:tcPr>
            <w:tcW w:w="1101" w:type="dxa"/>
          </w:tcPr>
          <w:p w:rsidR="00F33892" w:rsidRPr="008478E2" w:rsidRDefault="00F33892" w:rsidP="00D91546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11.00am</w:t>
            </w:r>
          </w:p>
        </w:tc>
        <w:tc>
          <w:tcPr>
            <w:tcW w:w="6559" w:type="dxa"/>
          </w:tcPr>
          <w:p w:rsidR="00F33892" w:rsidRDefault="00F33892" w:rsidP="00D91546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BPIP Offer</w:t>
            </w:r>
          </w:p>
          <w:p w:rsidR="00F33892" w:rsidRPr="008478E2" w:rsidRDefault="00F33892" w:rsidP="00D91546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683" w:type="dxa"/>
          </w:tcPr>
          <w:p w:rsidR="00F33892" w:rsidRDefault="00F33892" w:rsidP="00D91546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Wahid Zaman</w:t>
            </w:r>
          </w:p>
          <w:p w:rsidR="00F33892" w:rsidRPr="008478E2" w:rsidRDefault="00F33892" w:rsidP="00D91546">
            <w:pPr>
              <w:spacing w:line="276" w:lineRule="auto"/>
              <w:ind w:left="62"/>
              <w:rPr>
                <w:rFonts w:cs="Arial"/>
              </w:rPr>
            </w:pPr>
            <w:r>
              <w:rPr>
                <w:rFonts w:cs="Arial"/>
              </w:rPr>
              <w:t>Dianne Richardson</w:t>
            </w:r>
          </w:p>
        </w:tc>
      </w:tr>
    </w:tbl>
    <w:p w:rsidR="00F33892" w:rsidRDefault="00F33892" w:rsidP="0052587B">
      <w:pPr>
        <w:spacing w:after="0" w:line="240" w:lineRule="auto"/>
        <w:rPr>
          <w:rFonts w:cs="Arial"/>
          <w:sz w:val="24"/>
        </w:rPr>
      </w:pPr>
    </w:p>
    <w:p w:rsidR="0052587B" w:rsidRDefault="0052587B" w:rsidP="0052587B">
      <w:pPr>
        <w:spacing w:after="0" w:line="240" w:lineRule="auto"/>
        <w:rPr>
          <w:rFonts w:cs="Arial"/>
          <w:sz w:val="24"/>
        </w:rPr>
      </w:pPr>
    </w:p>
    <w:p w:rsidR="0052587B" w:rsidRDefault="0052587B" w:rsidP="0052587B">
      <w:pPr>
        <w:spacing w:after="0" w:line="240" w:lineRule="auto"/>
        <w:rPr>
          <w:rFonts w:cs="Arial"/>
          <w:sz w:val="24"/>
        </w:rPr>
      </w:pPr>
    </w:p>
    <w:p w:rsidR="0052587B" w:rsidRPr="0052587B" w:rsidRDefault="0052587B" w:rsidP="0052587B">
      <w:pPr>
        <w:spacing w:after="0" w:line="240" w:lineRule="auto"/>
        <w:rPr>
          <w:rFonts w:cs="Arial"/>
          <w:b/>
          <w:sz w:val="24"/>
        </w:rPr>
      </w:pPr>
      <w:r w:rsidRPr="0052587B">
        <w:rPr>
          <w:rFonts w:cs="Arial"/>
          <w:b/>
          <w:sz w:val="24"/>
        </w:rPr>
        <w:t>Dates of future briefings:-</w:t>
      </w:r>
    </w:p>
    <w:p w:rsidR="0052587B" w:rsidRPr="0052587B" w:rsidRDefault="0052587B" w:rsidP="0052587B">
      <w:pPr>
        <w:spacing w:after="0" w:line="240" w:lineRule="auto"/>
        <w:rPr>
          <w:rFonts w:cs="Arial"/>
          <w:sz w:val="24"/>
        </w:rPr>
      </w:pPr>
      <w:r w:rsidRPr="0052587B">
        <w:rPr>
          <w:rFonts w:cs="Arial"/>
          <w:sz w:val="24"/>
        </w:rPr>
        <w:tab/>
      </w:r>
    </w:p>
    <w:p w:rsidR="0052587B" w:rsidRPr="0052587B" w:rsidRDefault="0052587B" w:rsidP="0052587B">
      <w:pPr>
        <w:spacing w:after="0" w:line="240" w:lineRule="auto"/>
        <w:rPr>
          <w:rFonts w:cs="Arial"/>
          <w:sz w:val="24"/>
        </w:rPr>
      </w:pPr>
      <w:r w:rsidRPr="0052587B">
        <w:rPr>
          <w:rFonts w:cs="Arial"/>
          <w:sz w:val="24"/>
        </w:rPr>
        <w:t>Thursday 24</w:t>
      </w:r>
      <w:r w:rsidRPr="0052587B">
        <w:rPr>
          <w:rFonts w:cs="Arial"/>
          <w:sz w:val="24"/>
          <w:vertAlign w:val="superscript"/>
        </w:rPr>
        <w:t>th</w:t>
      </w:r>
      <w:r w:rsidRPr="0052587B">
        <w:rPr>
          <w:rFonts w:cs="Arial"/>
          <w:sz w:val="24"/>
        </w:rPr>
        <w:t xml:space="preserve"> May 2018</w:t>
      </w:r>
    </w:p>
    <w:p w:rsidR="0052587B" w:rsidRPr="0052587B" w:rsidRDefault="0052587B" w:rsidP="0052587B">
      <w:pPr>
        <w:spacing w:after="0" w:line="240" w:lineRule="auto"/>
        <w:rPr>
          <w:rFonts w:cs="Arial"/>
          <w:sz w:val="24"/>
        </w:rPr>
      </w:pPr>
      <w:r w:rsidRPr="0052587B">
        <w:rPr>
          <w:rFonts w:cs="Arial"/>
          <w:sz w:val="24"/>
        </w:rPr>
        <w:t>Thursday 5</w:t>
      </w:r>
      <w:r w:rsidRPr="0052587B">
        <w:rPr>
          <w:rFonts w:cs="Arial"/>
          <w:sz w:val="24"/>
          <w:vertAlign w:val="superscript"/>
        </w:rPr>
        <w:t>th</w:t>
      </w:r>
      <w:r w:rsidRPr="0052587B">
        <w:rPr>
          <w:rFonts w:cs="Arial"/>
          <w:sz w:val="24"/>
        </w:rPr>
        <w:t xml:space="preserve"> July 2018</w:t>
      </w:r>
    </w:p>
    <w:p w:rsidR="0052587B" w:rsidRDefault="0052587B" w:rsidP="0052587B">
      <w:pPr>
        <w:spacing w:after="0" w:line="240" w:lineRule="auto"/>
        <w:rPr>
          <w:rFonts w:cs="Arial"/>
          <w:sz w:val="24"/>
        </w:rPr>
      </w:pPr>
    </w:p>
    <w:p w:rsidR="0052587B" w:rsidRDefault="0052587B" w:rsidP="0052587B">
      <w:pPr>
        <w:spacing w:after="0" w:line="240" w:lineRule="auto"/>
        <w:rPr>
          <w:rFonts w:cs="Arial"/>
          <w:sz w:val="24"/>
        </w:rPr>
      </w:pPr>
      <w:r>
        <w:rPr>
          <w:rFonts w:cs="Arial"/>
          <w:sz w:val="24"/>
        </w:rPr>
        <w:t>All briefings are at the Great Victoria Hotel and begin at 8.30am with refreshments from 8.00am.</w:t>
      </w:r>
    </w:p>
    <w:sectPr w:rsidR="0052587B" w:rsidSect="00701DDE">
      <w:headerReference w:type="default" r:id="rId8"/>
      <w:pgSz w:w="11906" w:h="16838"/>
      <w:pgMar w:top="1440" w:right="849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6BE" w:rsidRDefault="002446BE" w:rsidP="00DC36A8">
      <w:pPr>
        <w:spacing w:after="0" w:line="240" w:lineRule="auto"/>
      </w:pPr>
      <w:r>
        <w:separator/>
      </w:r>
    </w:p>
  </w:endnote>
  <w:endnote w:type="continuationSeparator" w:id="0">
    <w:p w:rsidR="002446BE" w:rsidRDefault="002446BE" w:rsidP="00DC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6BE" w:rsidRDefault="002446BE" w:rsidP="00DC36A8">
      <w:pPr>
        <w:spacing w:after="0" w:line="240" w:lineRule="auto"/>
      </w:pPr>
      <w:r>
        <w:separator/>
      </w:r>
    </w:p>
  </w:footnote>
  <w:footnote w:type="continuationSeparator" w:id="0">
    <w:p w:rsidR="002446BE" w:rsidRDefault="002446BE" w:rsidP="00DC3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49" w:rsidRDefault="00FD4C49" w:rsidP="009E7123">
    <w:pPr>
      <w:pStyle w:val="Header"/>
      <w:tabs>
        <w:tab w:val="clear" w:pos="4513"/>
        <w:tab w:val="clear" w:pos="9026"/>
        <w:tab w:val="left" w:pos="5484"/>
        <w:tab w:val="left" w:pos="8605"/>
        <w:tab w:val="right" w:pos="10064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306585D4" wp14:editId="41CBE00C">
          <wp:simplePos x="0" y="0"/>
          <wp:positionH relativeFrom="column">
            <wp:posOffset>4312920</wp:posOffset>
          </wp:positionH>
          <wp:positionV relativeFrom="paragraph">
            <wp:posOffset>64770</wp:posOffset>
          </wp:positionV>
          <wp:extent cx="2066925" cy="2223135"/>
          <wp:effectExtent l="0" t="0" r="952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64" t="14005" r="7194" b="5033"/>
                  <a:stretch/>
                </pic:blipFill>
                <pic:spPr bwMode="auto">
                  <a:xfrm>
                    <a:off x="0" y="0"/>
                    <a:ext cx="2066925" cy="2223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5663C"/>
    <w:multiLevelType w:val="hybridMultilevel"/>
    <w:tmpl w:val="5C06C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51A82"/>
    <w:multiLevelType w:val="hybridMultilevel"/>
    <w:tmpl w:val="329C1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C97086"/>
    <w:multiLevelType w:val="hybridMultilevel"/>
    <w:tmpl w:val="265CF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DF"/>
    <w:rsid w:val="000000CD"/>
    <w:rsid w:val="00004BE7"/>
    <w:rsid w:val="000125AE"/>
    <w:rsid w:val="00013ED9"/>
    <w:rsid w:val="00034BC1"/>
    <w:rsid w:val="00043102"/>
    <w:rsid w:val="00070013"/>
    <w:rsid w:val="000A68E7"/>
    <w:rsid w:val="000B1768"/>
    <w:rsid w:val="000B53C9"/>
    <w:rsid w:val="000D2E25"/>
    <w:rsid w:val="000E189A"/>
    <w:rsid w:val="000F281D"/>
    <w:rsid w:val="000F6146"/>
    <w:rsid w:val="00122787"/>
    <w:rsid w:val="00171FF4"/>
    <w:rsid w:val="001874F0"/>
    <w:rsid w:val="00191778"/>
    <w:rsid w:val="001925C8"/>
    <w:rsid w:val="001B1696"/>
    <w:rsid w:val="001B26E0"/>
    <w:rsid w:val="001C2E38"/>
    <w:rsid w:val="001F30BF"/>
    <w:rsid w:val="001F7FAD"/>
    <w:rsid w:val="00200FC7"/>
    <w:rsid w:val="00225E19"/>
    <w:rsid w:val="002446BE"/>
    <w:rsid w:val="00262F40"/>
    <w:rsid w:val="00284750"/>
    <w:rsid w:val="002C789C"/>
    <w:rsid w:val="002D587D"/>
    <w:rsid w:val="002E6C9C"/>
    <w:rsid w:val="00333CEA"/>
    <w:rsid w:val="00335225"/>
    <w:rsid w:val="00357BCB"/>
    <w:rsid w:val="00364394"/>
    <w:rsid w:val="00367F21"/>
    <w:rsid w:val="0037037A"/>
    <w:rsid w:val="003913D7"/>
    <w:rsid w:val="003932DD"/>
    <w:rsid w:val="00393AA2"/>
    <w:rsid w:val="003961DF"/>
    <w:rsid w:val="00397748"/>
    <w:rsid w:val="003C1EFB"/>
    <w:rsid w:val="0040184A"/>
    <w:rsid w:val="00406F5E"/>
    <w:rsid w:val="004216EA"/>
    <w:rsid w:val="00435344"/>
    <w:rsid w:val="00474DE5"/>
    <w:rsid w:val="00495A70"/>
    <w:rsid w:val="004C15DD"/>
    <w:rsid w:val="004C35B3"/>
    <w:rsid w:val="004F49A7"/>
    <w:rsid w:val="004F5294"/>
    <w:rsid w:val="004F77A9"/>
    <w:rsid w:val="005066CC"/>
    <w:rsid w:val="0052587B"/>
    <w:rsid w:val="00544B66"/>
    <w:rsid w:val="00575A5A"/>
    <w:rsid w:val="005777D2"/>
    <w:rsid w:val="005A338D"/>
    <w:rsid w:val="005D477E"/>
    <w:rsid w:val="005E5753"/>
    <w:rsid w:val="0061541B"/>
    <w:rsid w:val="006216F8"/>
    <w:rsid w:val="00630F24"/>
    <w:rsid w:val="00637987"/>
    <w:rsid w:val="00651891"/>
    <w:rsid w:val="00657E67"/>
    <w:rsid w:val="00663852"/>
    <w:rsid w:val="006873DF"/>
    <w:rsid w:val="00696A01"/>
    <w:rsid w:val="006B3733"/>
    <w:rsid w:val="006F2B01"/>
    <w:rsid w:val="006F56D1"/>
    <w:rsid w:val="006F5755"/>
    <w:rsid w:val="00701DDE"/>
    <w:rsid w:val="007020E9"/>
    <w:rsid w:val="00710B40"/>
    <w:rsid w:val="0076778B"/>
    <w:rsid w:val="00777685"/>
    <w:rsid w:val="00783608"/>
    <w:rsid w:val="007C315F"/>
    <w:rsid w:val="0080333A"/>
    <w:rsid w:val="00803EFD"/>
    <w:rsid w:val="00804179"/>
    <w:rsid w:val="00812AEC"/>
    <w:rsid w:val="00830694"/>
    <w:rsid w:val="008348D8"/>
    <w:rsid w:val="00845841"/>
    <w:rsid w:val="008478E2"/>
    <w:rsid w:val="00872EBB"/>
    <w:rsid w:val="00875A12"/>
    <w:rsid w:val="00881527"/>
    <w:rsid w:val="008A5A2A"/>
    <w:rsid w:val="008B378F"/>
    <w:rsid w:val="008D01E7"/>
    <w:rsid w:val="008D20EA"/>
    <w:rsid w:val="008D6DB6"/>
    <w:rsid w:val="008E5342"/>
    <w:rsid w:val="00923207"/>
    <w:rsid w:val="009322D3"/>
    <w:rsid w:val="009323DA"/>
    <w:rsid w:val="00940DA1"/>
    <w:rsid w:val="00955AED"/>
    <w:rsid w:val="00964DC2"/>
    <w:rsid w:val="00980593"/>
    <w:rsid w:val="009B471F"/>
    <w:rsid w:val="009B6D9B"/>
    <w:rsid w:val="009C4343"/>
    <w:rsid w:val="009C6F12"/>
    <w:rsid w:val="009E2F6C"/>
    <w:rsid w:val="009E7123"/>
    <w:rsid w:val="009F1912"/>
    <w:rsid w:val="00A135B8"/>
    <w:rsid w:val="00A22293"/>
    <w:rsid w:val="00A3554D"/>
    <w:rsid w:val="00A420DB"/>
    <w:rsid w:val="00A44FD0"/>
    <w:rsid w:val="00A50F03"/>
    <w:rsid w:val="00A57B1F"/>
    <w:rsid w:val="00A70695"/>
    <w:rsid w:val="00A706F6"/>
    <w:rsid w:val="00A81DE1"/>
    <w:rsid w:val="00AA0841"/>
    <w:rsid w:val="00AB2398"/>
    <w:rsid w:val="00AE25D2"/>
    <w:rsid w:val="00AE53EB"/>
    <w:rsid w:val="00B0634D"/>
    <w:rsid w:val="00B250EE"/>
    <w:rsid w:val="00B54048"/>
    <w:rsid w:val="00B5775D"/>
    <w:rsid w:val="00B70ECF"/>
    <w:rsid w:val="00BB51C0"/>
    <w:rsid w:val="00C4033A"/>
    <w:rsid w:val="00C6773D"/>
    <w:rsid w:val="00CF0D8D"/>
    <w:rsid w:val="00D22278"/>
    <w:rsid w:val="00D639E1"/>
    <w:rsid w:val="00D74013"/>
    <w:rsid w:val="00DB30A9"/>
    <w:rsid w:val="00DC36A8"/>
    <w:rsid w:val="00DC73F1"/>
    <w:rsid w:val="00DE1CBF"/>
    <w:rsid w:val="00DE6E00"/>
    <w:rsid w:val="00E11109"/>
    <w:rsid w:val="00E35AEE"/>
    <w:rsid w:val="00E62EA6"/>
    <w:rsid w:val="00E861AA"/>
    <w:rsid w:val="00E87449"/>
    <w:rsid w:val="00E93663"/>
    <w:rsid w:val="00F07BCF"/>
    <w:rsid w:val="00F33892"/>
    <w:rsid w:val="00F45DC3"/>
    <w:rsid w:val="00F83782"/>
    <w:rsid w:val="00F87692"/>
    <w:rsid w:val="00FA1A67"/>
    <w:rsid w:val="00FB6872"/>
    <w:rsid w:val="00FC272C"/>
    <w:rsid w:val="00FD4C49"/>
    <w:rsid w:val="00FD73A3"/>
    <w:rsid w:val="00FE7B00"/>
    <w:rsid w:val="00FF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51D8ACF1-2C11-4C61-8E12-2C71FCCD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6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6A8"/>
  </w:style>
  <w:style w:type="paragraph" w:styleId="Footer">
    <w:name w:val="footer"/>
    <w:basedOn w:val="Normal"/>
    <w:link w:val="FooterChar"/>
    <w:uiPriority w:val="99"/>
    <w:unhideWhenUsed/>
    <w:rsid w:val="00DC36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6A8"/>
  </w:style>
  <w:style w:type="paragraph" w:styleId="ListParagraph">
    <w:name w:val="List Paragraph"/>
    <w:basedOn w:val="Normal"/>
    <w:uiPriority w:val="34"/>
    <w:qFormat/>
    <w:rsid w:val="00474DE5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4C15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Cryer</dc:creator>
  <cp:lastModifiedBy>Pam Cryer</cp:lastModifiedBy>
  <cp:revision>13</cp:revision>
  <cp:lastPrinted>2018-01-25T09:09:00Z</cp:lastPrinted>
  <dcterms:created xsi:type="dcterms:W3CDTF">2018-02-22T16:49:00Z</dcterms:created>
  <dcterms:modified xsi:type="dcterms:W3CDTF">2018-03-15T15:18:00Z</dcterms:modified>
</cp:coreProperties>
</file>